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628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директора </w:t>
      </w:r>
      <w:r>
        <w:rPr>
          <w:rStyle w:val="cat-OrganizationNamegrp-16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1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5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2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сведений о привлечении к административной ответственности не имеется,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UserDefinedgrp-25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директором </w:t>
      </w:r>
      <w:r>
        <w:rPr>
          <w:rStyle w:val="cat-OrganizationNamegrp-16rplc-13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2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своевременно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сведения по форме ЕФС-1, раздел 1, подраздел 1.1 в ОСФР по ХМАО -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 своими действиями в </w:t>
      </w:r>
      <w:r>
        <w:rPr>
          <w:rStyle w:val="cat-Timegrp-17rplc-17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7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 явился, о месте и времени рассмотрения дела был надлежаще уведомлен,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лицом СНИЛС </w:t>
      </w:r>
      <w:r>
        <w:rPr>
          <w:rStyle w:val="cat-PhoneNumbergrp-18rplc-2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заключен </w:t>
      </w:r>
      <w:r>
        <w:rPr>
          <w:rStyle w:val="cat-Dategrp-9rplc-2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10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9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запроса,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сведениями о застрахованных лицах;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отчетом о доставке,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30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директора </w:t>
      </w:r>
      <w:r>
        <w:rPr>
          <w:rStyle w:val="cat-OrganizationNamegrp-16rplc-32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1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2rplc-35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Style w:val="cat-FIOgrp-14rplc-4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Style w:val="cat-FIOgrp-14rplc-4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OrganizationNamegrp-16rplc-4">
    <w:name w:val="cat-OrganizationName grp-16 rplc-4"/>
    <w:basedOn w:val="DefaultParagraphFont"/>
  </w:style>
  <w:style w:type="character" w:customStyle="1" w:styleId="cat-UserDefinedgrp-24rplc-6">
    <w:name w:val="cat-UserDefined grp-24 rplc-6"/>
    <w:basedOn w:val="DefaultParagraphFont"/>
  </w:style>
  <w:style w:type="character" w:customStyle="1" w:styleId="cat-ExternalSystemDefinedgrp-21rplc-7">
    <w:name w:val="cat-ExternalSystemDefined grp-21 rplc-7"/>
    <w:basedOn w:val="DefaultParagraphFont"/>
  </w:style>
  <w:style w:type="character" w:customStyle="1" w:styleId="cat-PassportDatagrp-15rplc-8">
    <w:name w:val="cat-PassportData grp-15 rplc-8"/>
    <w:basedOn w:val="DefaultParagraphFont"/>
  </w:style>
  <w:style w:type="character" w:customStyle="1" w:styleId="cat-ExternalSystemDefinedgrp-22rplc-9">
    <w:name w:val="cat-ExternalSystemDefined grp-22 rplc-9"/>
    <w:basedOn w:val="DefaultParagraphFont"/>
  </w:style>
  <w:style w:type="character" w:customStyle="1" w:styleId="cat-ExternalSystemDefinedgrp-23rplc-10">
    <w:name w:val="cat-ExternalSystemDefined grp-23 rplc-10"/>
    <w:basedOn w:val="DefaultParagraphFont"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OrganizationNamegrp-16rplc-13">
    <w:name w:val="cat-OrganizationName grp-16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Dategrp-6rplc-16">
    <w:name w:val="cat-Date grp-6 rplc-16"/>
    <w:basedOn w:val="DefaultParagraphFont"/>
  </w:style>
  <w:style w:type="character" w:customStyle="1" w:styleId="cat-Timegrp-17rplc-17">
    <w:name w:val="cat-Time grp-17 rplc-17"/>
    <w:basedOn w:val="DefaultParagraphFont"/>
  </w:style>
  <w:style w:type="character" w:customStyle="1" w:styleId="cat-Dategrp-7rplc-18">
    <w:name w:val="cat-Date grp-7 rplc-18"/>
    <w:basedOn w:val="DefaultParagraphFont"/>
  </w:style>
  <w:style w:type="character" w:customStyle="1" w:styleId="cat-UserDefinedgrp-27rplc-19">
    <w:name w:val="cat-UserDefined grp-27 rplc-19"/>
    <w:basedOn w:val="DefaultParagraphFont"/>
  </w:style>
  <w:style w:type="character" w:customStyle="1" w:styleId="cat-UserDefinedgrp-28rplc-23">
    <w:name w:val="cat-UserDefined grp-28 rplc-23"/>
    <w:basedOn w:val="DefaultParagraphFont"/>
  </w:style>
  <w:style w:type="character" w:customStyle="1" w:styleId="cat-Dategrp-8rplc-24">
    <w:name w:val="cat-Date grp-8 rplc-24"/>
    <w:basedOn w:val="DefaultParagraphFont"/>
  </w:style>
  <w:style w:type="character" w:customStyle="1" w:styleId="cat-PhoneNumbergrp-18rplc-25">
    <w:name w:val="cat-PhoneNumber grp-18 rplc-25"/>
    <w:basedOn w:val="DefaultParagraphFont"/>
  </w:style>
  <w:style w:type="character" w:customStyle="1" w:styleId="cat-Dategrp-9rplc-26">
    <w:name w:val="cat-Date grp-9 rplc-26"/>
    <w:basedOn w:val="DefaultParagraphFont"/>
  </w:style>
  <w:style w:type="character" w:customStyle="1" w:styleId="cat-Dategrp-10rplc-27">
    <w:name w:val="cat-Date grp-10 rplc-27"/>
    <w:basedOn w:val="DefaultParagraphFont"/>
  </w:style>
  <w:style w:type="character" w:customStyle="1" w:styleId="cat-UserDefinedgrp-29rplc-28">
    <w:name w:val="cat-UserDefined grp-29 rplc-28"/>
    <w:basedOn w:val="DefaultParagraphFont"/>
  </w:style>
  <w:style w:type="character" w:customStyle="1" w:styleId="cat-UserDefinedgrp-30rplc-30">
    <w:name w:val="cat-UserDefined grp-30 rplc-30"/>
    <w:basedOn w:val="DefaultParagraphFont"/>
  </w:style>
  <w:style w:type="character" w:customStyle="1" w:styleId="cat-OrganizationNamegrp-16rplc-32">
    <w:name w:val="cat-OrganizationName grp-16 rplc-32"/>
    <w:basedOn w:val="DefaultParagraphFont"/>
  </w:style>
  <w:style w:type="character" w:customStyle="1" w:styleId="cat-UserDefinedgrp-31rplc-34">
    <w:name w:val="cat-UserDefined grp-31 rplc-34"/>
    <w:basedOn w:val="DefaultParagraphFont"/>
  </w:style>
  <w:style w:type="character" w:customStyle="1" w:styleId="cat-UserDefinedgrp-32rplc-35">
    <w:name w:val="cat-UserDefined grp-32 rplc-35"/>
    <w:basedOn w:val="DefaultParagraphFont"/>
  </w:style>
  <w:style w:type="character" w:customStyle="1" w:styleId="cat-FIOgrp-14rplc-40">
    <w:name w:val="cat-FIO grp-14 rplc-40"/>
    <w:basedOn w:val="DefaultParagraphFont"/>
  </w:style>
  <w:style w:type="character" w:customStyle="1" w:styleId="cat-FIOgrp-14rplc-41">
    <w:name w:val="cat-FIO grp-14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